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3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15.04.2026 №18810586260415056445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15.04.2026 №18810586260415056445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28.04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177</w:t>
      </w:r>
      <w:r>
        <w:rPr>
          <w:rFonts w:ascii="Times New Roman" w:eastAsia="Times New Roman" w:hAnsi="Times New Roman" w:cs="Times New Roman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0412365400665017702620156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3rplc-13">
    <w:name w:val="cat-UserDefined grp-33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